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515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Метелягина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остановочном павильоне </w:t>
      </w:r>
      <w:r>
        <w:rPr>
          <w:rFonts w:ascii="Times New Roman" w:eastAsia="Times New Roman" w:hAnsi="Times New Roman" w:cs="Times New Roman"/>
          <w:sz w:val="28"/>
          <w:szCs w:val="28"/>
        </w:rPr>
        <w:t>возле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2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г. 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418880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.04.</w:t>
      </w:r>
      <w:r>
        <w:rPr>
          <w:rFonts w:ascii="Times New Roman" w:eastAsia="Times New Roman" w:hAnsi="Times New Roman" w:cs="Times New Roman"/>
          <w:sz w:val="28"/>
          <w:szCs w:val="28"/>
        </w:rPr>
        <w:t>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.04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001602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Метелягина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</w:t>
      </w:r>
      <w:r>
        <w:rPr>
          <w:rFonts w:ascii="Times New Roman" w:eastAsia="Times New Roman" w:hAnsi="Times New Roman" w:cs="Times New Roman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515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6">
    <w:name w:val="cat-UserDefined grp-21 rplc-16"/>
    <w:basedOn w:val="DefaultParagraphFont"/>
  </w:style>
  <w:style w:type="character" w:customStyle="1" w:styleId="cat-UserDefinedgrp-22rplc-18">
    <w:name w:val="cat-UserDefined grp-2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